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409-ПП/4749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4749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4510, местонахождение: Челябинская обл., Кизильский район, с.Кизильское, ул.Ленинская, д.97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4510, местонахождение: Челябинская обл., Кизильский район, с.Кизильское, ул.Ленинская, д.97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2089.00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2089.0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1880.10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1462.30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1253.40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1044.50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626.70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188.01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146.23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125.34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104.45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62.67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41.78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14.62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8.35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2.08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409-ПП/4749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08:00:40.308;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08:00:40.308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3.00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2.08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